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5479C" w14:textId="77777777" w:rsidR="00EA0E27" w:rsidRPr="0027181D" w:rsidRDefault="00EA0E27" w:rsidP="00EA0E27">
      <w:pPr>
        <w:suppressAutoHyphens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0AE58CD" wp14:editId="7B9175C7">
            <wp:extent cx="462280" cy="57023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24" t="26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0571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14:paraId="60126464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3CA22DD7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Муниципальное автономное общеобразовательное учреждение</w:t>
      </w:r>
    </w:p>
    <w:p w14:paraId="34C55EF5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средняя общеобразовательная школа № 9 города Тюмени</w:t>
      </w:r>
    </w:p>
    <w:p w14:paraId="12D8AC48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с углубленным изучением краеведения</w:t>
      </w:r>
    </w:p>
    <w:p w14:paraId="1D560061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(МАОУ СОШ № 9 города Тюмени с углубленным изучением краеведения)</w:t>
      </w:r>
    </w:p>
    <w:p w14:paraId="075941E3" w14:textId="77777777" w:rsidR="00EA0E27" w:rsidRPr="0027181D" w:rsidRDefault="00EA0E27" w:rsidP="00EA0E27">
      <w:pPr>
        <w:suppressAutoHyphens/>
        <w:spacing w:after="0" w:line="0" w:lineRule="atLeast"/>
        <w:jc w:val="center"/>
        <w:rPr>
          <w:rFonts w:ascii="Times New Roman" w:hAnsi="Times New Roman" w:cs="Times New Roman"/>
          <w:b/>
          <w:bCs/>
          <w:caps/>
          <w:color w:val="000000"/>
          <w:sz w:val="26"/>
          <w:szCs w:val="26"/>
        </w:rPr>
      </w:pPr>
    </w:p>
    <w:p w14:paraId="30713DB1" w14:textId="77777777" w:rsidR="006C5B9A" w:rsidRPr="0027181D" w:rsidRDefault="006C5B9A" w:rsidP="00EA0E27">
      <w:pPr>
        <w:suppressAutoHyphens/>
        <w:spacing w:line="0" w:lineRule="atLeast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</w:p>
    <w:p w14:paraId="0641613C" w14:textId="77777777" w:rsidR="00EA0E27" w:rsidRPr="0027181D" w:rsidRDefault="00EA0E27" w:rsidP="00EA0E27">
      <w:pPr>
        <w:suppressAutoHyphens/>
        <w:spacing w:line="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aps/>
          <w:sz w:val="26"/>
          <w:szCs w:val="26"/>
        </w:rPr>
        <w:t>ПРИКАЗ</w:t>
      </w:r>
    </w:p>
    <w:tbl>
      <w:tblPr>
        <w:tblW w:w="8957" w:type="dxa"/>
        <w:tblInd w:w="9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2380"/>
        <w:gridCol w:w="3210"/>
        <w:gridCol w:w="988"/>
        <w:gridCol w:w="2379"/>
      </w:tblGrid>
      <w:tr w:rsidR="00EA0E27" w:rsidRPr="0027181D" w14:paraId="708970D9" w14:textId="77777777" w:rsidTr="00D15965">
        <w:trPr>
          <w:trHeight w:val="198"/>
        </w:trPr>
        <w:tc>
          <w:tcPr>
            <w:tcW w:w="2380" w:type="dxa"/>
            <w:tcBorders>
              <w:bottom w:val="single" w:sz="4" w:space="0" w:color="000000"/>
            </w:tcBorders>
            <w:vAlign w:val="bottom"/>
          </w:tcPr>
          <w:p w14:paraId="153BDE04" w14:textId="0AA1EAE9" w:rsidR="00EA0E27" w:rsidRPr="0027181D" w:rsidRDefault="00D75C10" w:rsidP="006C5B9A">
            <w:pPr>
              <w:widowControl w:val="0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3210" w:type="dxa"/>
            <w:vAlign w:val="bottom"/>
          </w:tcPr>
          <w:p w14:paraId="34C1012B" w14:textId="77777777" w:rsidR="00EA0E27" w:rsidRPr="0027181D" w:rsidRDefault="00EA0E27" w:rsidP="006C5B9A">
            <w:pPr>
              <w:widowControl w:val="0"/>
              <w:suppressAutoHyphens/>
              <w:spacing w:after="0" w:line="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88" w:type="dxa"/>
            <w:vAlign w:val="bottom"/>
          </w:tcPr>
          <w:p w14:paraId="6B568D8F" w14:textId="77777777" w:rsidR="00EA0E27" w:rsidRPr="0027181D" w:rsidRDefault="00EA0E27" w:rsidP="006C5B9A">
            <w:pPr>
              <w:widowControl w:val="0"/>
              <w:suppressAutoHyphens/>
              <w:spacing w:after="0" w:line="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7181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379" w:type="dxa"/>
            <w:tcBorders>
              <w:bottom w:val="single" w:sz="4" w:space="0" w:color="000000"/>
            </w:tcBorders>
            <w:vAlign w:val="bottom"/>
          </w:tcPr>
          <w:p w14:paraId="728196F7" w14:textId="0888F659" w:rsidR="00EA0E27" w:rsidRPr="0027181D" w:rsidRDefault="00D75C10" w:rsidP="006C5B9A">
            <w:pPr>
              <w:widowControl w:val="0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  <w:r w:rsidR="0027181D" w:rsidRPr="0027181D">
              <w:rPr>
                <w:rFonts w:ascii="Times New Roman" w:hAnsi="Times New Roman" w:cs="Times New Roman"/>
                <w:sz w:val="26"/>
                <w:szCs w:val="26"/>
              </w:rPr>
              <w:t>осн</w:t>
            </w:r>
          </w:p>
        </w:tc>
      </w:tr>
    </w:tbl>
    <w:p w14:paraId="492B62A2" w14:textId="77777777" w:rsidR="007D4672" w:rsidRPr="0027181D" w:rsidRDefault="007D4672" w:rsidP="00EA0E27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4860"/>
        <w:gridCol w:w="4500"/>
      </w:tblGrid>
      <w:tr w:rsidR="007D4672" w:rsidRPr="0027181D" w14:paraId="5B1CA175" w14:textId="77777777" w:rsidTr="00D75C10">
        <w:trPr>
          <w:trHeight w:val="962"/>
        </w:trPr>
        <w:tc>
          <w:tcPr>
            <w:tcW w:w="4860" w:type="dxa"/>
          </w:tcPr>
          <w:p w14:paraId="2073BD04" w14:textId="66745057" w:rsidR="007D4672" w:rsidRPr="0027181D" w:rsidRDefault="007D4672" w:rsidP="00D75C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181D">
              <w:rPr>
                <w:rFonts w:ascii="Times New Roman" w:hAnsi="Times New Roman" w:cs="Times New Roman"/>
                <w:sz w:val="26"/>
                <w:szCs w:val="26"/>
              </w:rPr>
              <w:t xml:space="preserve">Об организации деятельности школьной службы </w:t>
            </w:r>
            <w:r w:rsidR="004C1273" w:rsidRPr="0027181D">
              <w:rPr>
                <w:rFonts w:ascii="Times New Roman" w:hAnsi="Times New Roman" w:cs="Times New Roman"/>
                <w:sz w:val="26"/>
                <w:szCs w:val="26"/>
              </w:rPr>
              <w:t>медиации</w:t>
            </w:r>
            <w:r w:rsidR="004E14C0" w:rsidRPr="0027181D">
              <w:rPr>
                <w:rFonts w:ascii="Times New Roman" w:hAnsi="Times New Roman" w:cs="Times New Roman"/>
                <w:sz w:val="26"/>
                <w:szCs w:val="26"/>
              </w:rPr>
              <w:t xml:space="preserve"> в 202</w:t>
            </w:r>
            <w:r w:rsidR="00D75C1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E14C0" w:rsidRPr="0027181D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D75C1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7181D">
              <w:rPr>
                <w:rFonts w:ascii="Times New Roman" w:hAnsi="Times New Roman" w:cs="Times New Roman"/>
                <w:sz w:val="26"/>
                <w:szCs w:val="26"/>
              </w:rPr>
              <w:t xml:space="preserve"> учебном году</w:t>
            </w:r>
          </w:p>
        </w:tc>
        <w:tc>
          <w:tcPr>
            <w:tcW w:w="4500" w:type="dxa"/>
          </w:tcPr>
          <w:p w14:paraId="132705F7" w14:textId="77777777" w:rsidR="007D4672" w:rsidRPr="0027181D" w:rsidRDefault="007D4672" w:rsidP="00D75C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30704A4" w14:textId="338B1A65" w:rsidR="00082D98" w:rsidRPr="0027181D" w:rsidRDefault="007D4672" w:rsidP="0027181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На основании</w:t>
      </w:r>
      <w:r w:rsidR="00CF283F" w:rsidRPr="0027181D">
        <w:rPr>
          <w:rFonts w:ascii="Times New Roman" w:hAnsi="Times New Roman" w:cs="Times New Roman"/>
          <w:sz w:val="26"/>
          <w:szCs w:val="26"/>
        </w:rPr>
        <w:t xml:space="preserve"> </w:t>
      </w:r>
      <w:r w:rsidRPr="0027181D">
        <w:rPr>
          <w:rFonts w:ascii="Times New Roman" w:hAnsi="Times New Roman" w:cs="Times New Roman"/>
          <w:sz w:val="26"/>
          <w:szCs w:val="26"/>
        </w:rPr>
        <w:t xml:space="preserve">Федерального закона от </w:t>
      </w:r>
      <w:r w:rsidR="0027181D" w:rsidRPr="0027181D">
        <w:rPr>
          <w:rFonts w:ascii="Times New Roman" w:hAnsi="Times New Roman" w:cs="Times New Roman"/>
          <w:sz w:val="26"/>
          <w:szCs w:val="26"/>
        </w:rPr>
        <w:t>29.12.2012</w:t>
      </w:r>
      <w:r w:rsidRPr="0027181D">
        <w:rPr>
          <w:rFonts w:ascii="Times New Roman" w:hAnsi="Times New Roman" w:cs="Times New Roman"/>
          <w:sz w:val="26"/>
          <w:szCs w:val="26"/>
        </w:rPr>
        <w:t xml:space="preserve"> № 273-ФЗ «Об образовании в Российской Федерации», </w:t>
      </w:r>
      <w:r w:rsidR="00DB5F44" w:rsidRPr="0027181D">
        <w:rPr>
          <w:rFonts w:ascii="Times New Roman" w:hAnsi="Times New Roman" w:cs="Times New Roman"/>
          <w:sz w:val="26"/>
          <w:szCs w:val="26"/>
        </w:rPr>
        <w:t xml:space="preserve">Распоряжения Правительства Российской Федерации от </w:t>
      </w:r>
      <w:r w:rsidR="0027181D" w:rsidRPr="0027181D">
        <w:rPr>
          <w:rFonts w:ascii="Times New Roman" w:hAnsi="Times New Roman" w:cs="Times New Roman"/>
          <w:sz w:val="26"/>
          <w:szCs w:val="26"/>
        </w:rPr>
        <w:t>30.07.2014</w:t>
      </w:r>
      <w:r w:rsidR="00DB5F44" w:rsidRPr="0027181D">
        <w:rPr>
          <w:rFonts w:ascii="Times New Roman" w:hAnsi="Times New Roman" w:cs="Times New Roman"/>
          <w:sz w:val="26"/>
          <w:szCs w:val="26"/>
        </w:rPr>
        <w:t xml:space="preserve"> №</w:t>
      </w:r>
      <w:r w:rsidR="00DB5F44" w:rsidRPr="0027181D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pacing w:val="-1"/>
          <w:sz w:val="26"/>
          <w:szCs w:val="26"/>
        </w:rPr>
        <w:t>1430-р</w:t>
      </w:r>
      <w:r w:rsidR="00DB5F44" w:rsidRPr="0027181D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«Об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утверждении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Концепции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развития</w:t>
      </w:r>
      <w:r w:rsidR="00DB5F44" w:rsidRPr="0027181D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сети</w:t>
      </w:r>
      <w:r w:rsidR="00DB5F44" w:rsidRPr="0027181D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служб</w:t>
      </w:r>
      <w:r w:rsidR="00DB5F44" w:rsidRPr="0027181D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медиации</w:t>
      </w:r>
      <w:r w:rsidR="00DB5F44" w:rsidRPr="0027181D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в целях реализации восстановительного правосудия в отношении детей, в том</w:t>
      </w:r>
      <w:r w:rsidR="00DB5F44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числе совершивших общественно опасные деяния, но не достигших возраста, с</w:t>
      </w:r>
      <w:r w:rsidR="00DB5F44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pacing w:val="-1"/>
          <w:sz w:val="26"/>
          <w:szCs w:val="26"/>
        </w:rPr>
        <w:t>которого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наступает</w:t>
      </w:r>
      <w:r w:rsidR="00DB5F44" w:rsidRPr="0027181D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уголовная</w:t>
      </w:r>
      <w:r w:rsidR="00DB5F44" w:rsidRPr="0027181D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 xml:space="preserve">ответственность», </w:t>
      </w:r>
      <w:r w:rsidRPr="0027181D">
        <w:rPr>
          <w:rFonts w:ascii="Times New Roman" w:hAnsi="Times New Roman" w:cs="Times New Roman"/>
          <w:sz w:val="26"/>
          <w:szCs w:val="26"/>
        </w:rPr>
        <w:t>письма Министерства образования и науки РФ от 18.11.2013 № ВК-844/07 «О направлении методических рекомендаций по орг</w:t>
      </w:r>
      <w:r w:rsidR="0085758E" w:rsidRPr="0027181D">
        <w:rPr>
          <w:rFonts w:ascii="Times New Roman" w:hAnsi="Times New Roman" w:cs="Times New Roman"/>
          <w:sz w:val="26"/>
          <w:szCs w:val="26"/>
        </w:rPr>
        <w:t>ан</w:t>
      </w:r>
      <w:r w:rsidR="00963719" w:rsidRPr="0027181D">
        <w:rPr>
          <w:rFonts w:ascii="Times New Roman" w:hAnsi="Times New Roman" w:cs="Times New Roman"/>
          <w:sz w:val="26"/>
          <w:szCs w:val="26"/>
        </w:rPr>
        <w:t>изации</w:t>
      </w:r>
      <w:r w:rsidR="005D634B" w:rsidRPr="0027181D">
        <w:rPr>
          <w:rFonts w:ascii="Times New Roman" w:hAnsi="Times New Roman" w:cs="Times New Roman"/>
          <w:sz w:val="26"/>
          <w:szCs w:val="26"/>
        </w:rPr>
        <w:t xml:space="preserve"> школьной службы примирения</w:t>
      </w:r>
      <w:r w:rsidRPr="0027181D">
        <w:rPr>
          <w:rFonts w:ascii="Times New Roman" w:hAnsi="Times New Roman" w:cs="Times New Roman"/>
          <w:sz w:val="26"/>
          <w:szCs w:val="26"/>
        </w:rPr>
        <w:t xml:space="preserve">», </w:t>
      </w:r>
      <w:r w:rsidR="009A12F8" w:rsidRPr="0027181D">
        <w:rPr>
          <w:rFonts w:ascii="Times New Roman" w:hAnsi="Times New Roman" w:cs="Times New Roman"/>
          <w:sz w:val="26"/>
          <w:szCs w:val="26"/>
        </w:rPr>
        <w:t>Письма Министерства Просвещения     Российской     Федерации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 xml:space="preserve">от </w:t>
      </w:r>
      <w:r w:rsidR="0027181D" w:rsidRPr="0027181D">
        <w:rPr>
          <w:rFonts w:ascii="Times New Roman" w:hAnsi="Times New Roman" w:cs="Times New Roman"/>
          <w:sz w:val="26"/>
          <w:szCs w:val="26"/>
        </w:rPr>
        <w:t>28.04.2020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№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ДГ-375/07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«О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направлении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методических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 xml:space="preserve">рекомендаций», </w:t>
      </w:r>
      <w:r w:rsidRPr="0027181D">
        <w:rPr>
          <w:rFonts w:ascii="Times New Roman" w:hAnsi="Times New Roman" w:cs="Times New Roman"/>
          <w:sz w:val="26"/>
          <w:szCs w:val="26"/>
        </w:rPr>
        <w:t xml:space="preserve">с целью обеспечения защиты прав равных возможностей и интересов детей, снижения числа правонарушений и конфликтных ситуаций среди несовершеннолетних, социальной реабилитации их участников на основе принципов </w:t>
      </w:r>
      <w:r w:rsidR="0085758E" w:rsidRPr="0027181D">
        <w:rPr>
          <w:rFonts w:ascii="Times New Roman" w:hAnsi="Times New Roman" w:cs="Times New Roman"/>
          <w:sz w:val="26"/>
          <w:szCs w:val="26"/>
        </w:rPr>
        <w:t>примирения</w:t>
      </w:r>
    </w:p>
    <w:p w14:paraId="5EFDE179" w14:textId="0C61844D" w:rsidR="00541668" w:rsidRPr="0027181D" w:rsidRDefault="00541668" w:rsidP="006C5B9A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ПРИКАЗЫВАЮ</w:t>
      </w:r>
      <w:r w:rsidR="00EA0E27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CBFB99F" w14:textId="7EE759E5" w:rsidR="00082D98" w:rsidRPr="0027181D" w:rsidRDefault="00082D98" w:rsidP="0027181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1.Назначить руководителем </w:t>
      </w:r>
      <w:r w:rsidR="00896FF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школьной </w:t>
      </w: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службы </w:t>
      </w:r>
      <w:r w:rsidR="004C127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медиации</w:t>
      </w:r>
      <w:r w:rsidR="0054166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C388F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 -</w:t>
      </w:r>
      <w:r w:rsidR="004C127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ШСМ</w:t>
      </w:r>
      <w:r w:rsidR="008C388F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E14C0" w:rsidRPr="0027181D">
        <w:rPr>
          <w:rFonts w:ascii="Times New Roman" w:hAnsi="Times New Roman" w:cs="Times New Roman"/>
          <w:sz w:val="26"/>
          <w:szCs w:val="26"/>
        </w:rPr>
        <w:t>в 202</w:t>
      </w:r>
      <w:r w:rsidR="00D75C10">
        <w:rPr>
          <w:rFonts w:ascii="Times New Roman" w:hAnsi="Times New Roman" w:cs="Times New Roman"/>
          <w:sz w:val="26"/>
          <w:szCs w:val="26"/>
        </w:rPr>
        <w:t xml:space="preserve">6-2027 </w:t>
      </w:r>
      <w:r w:rsidR="006746DD" w:rsidRPr="0027181D">
        <w:rPr>
          <w:rFonts w:ascii="Times New Roman" w:hAnsi="Times New Roman" w:cs="Times New Roman"/>
          <w:sz w:val="26"/>
          <w:szCs w:val="26"/>
        </w:rPr>
        <w:t>учебном году педагога-</w:t>
      </w:r>
      <w:r w:rsidR="00255F2E" w:rsidRPr="0027181D">
        <w:rPr>
          <w:rFonts w:ascii="Times New Roman" w:hAnsi="Times New Roman" w:cs="Times New Roman"/>
          <w:sz w:val="26"/>
          <w:szCs w:val="26"/>
        </w:rPr>
        <w:t xml:space="preserve">психолога </w:t>
      </w:r>
      <w:r w:rsidR="004C1273" w:rsidRPr="0027181D">
        <w:rPr>
          <w:rFonts w:ascii="Times New Roman" w:hAnsi="Times New Roman" w:cs="Times New Roman"/>
          <w:sz w:val="26"/>
          <w:szCs w:val="26"/>
        </w:rPr>
        <w:t>Романовскую А.А.</w:t>
      </w:r>
    </w:p>
    <w:p w14:paraId="7240DA5B" w14:textId="7DA87105" w:rsidR="00F204C7" w:rsidRPr="0027181D" w:rsidRDefault="007D4672" w:rsidP="0027181D">
      <w:pPr>
        <w:tabs>
          <w:tab w:val="left" w:pos="110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 xml:space="preserve">2. Руководителю </w:t>
      </w:r>
      <w:r w:rsidR="00541668" w:rsidRPr="0027181D">
        <w:rPr>
          <w:rFonts w:ascii="Times New Roman" w:hAnsi="Times New Roman" w:cs="Times New Roman"/>
          <w:sz w:val="26"/>
          <w:szCs w:val="26"/>
        </w:rPr>
        <w:t>ШС</w:t>
      </w:r>
      <w:r w:rsidR="004C1273" w:rsidRPr="0027181D">
        <w:rPr>
          <w:rFonts w:ascii="Times New Roman" w:hAnsi="Times New Roman" w:cs="Times New Roman"/>
          <w:sz w:val="26"/>
          <w:szCs w:val="26"/>
        </w:rPr>
        <w:t>М</w:t>
      </w:r>
      <w:r w:rsidR="000A1C3B" w:rsidRPr="0027181D">
        <w:rPr>
          <w:rFonts w:ascii="Times New Roman" w:hAnsi="Times New Roman" w:cs="Times New Roman"/>
          <w:sz w:val="26"/>
          <w:szCs w:val="26"/>
        </w:rPr>
        <w:t xml:space="preserve"> </w:t>
      </w:r>
      <w:r w:rsidR="004C1273" w:rsidRPr="0027181D">
        <w:rPr>
          <w:rFonts w:ascii="Times New Roman" w:hAnsi="Times New Roman" w:cs="Times New Roman"/>
          <w:iCs/>
          <w:sz w:val="26"/>
          <w:szCs w:val="26"/>
        </w:rPr>
        <w:t>Романовской А.А.</w:t>
      </w:r>
      <w:r w:rsidRPr="0027181D">
        <w:rPr>
          <w:rFonts w:ascii="Times New Roman" w:hAnsi="Times New Roman" w:cs="Times New Roman"/>
          <w:sz w:val="26"/>
          <w:szCs w:val="26"/>
        </w:rPr>
        <w:t xml:space="preserve"> обеспечить:</w:t>
      </w:r>
    </w:p>
    <w:p w14:paraId="3D05CDD8" w14:textId="469BD8DC" w:rsidR="007D4672" w:rsidRPr="0027181D" w:rsidRDefault="00E52FB5" w:rsidP="0027181D">
      <w:pPr>
        <w:tabs>
          <w:tab w:val="left" w:pos="110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2.1 </w:t>
      </w:r>
      <w:r w:rsidR="00D75C10">
        <w:rPr>
          <w:rFonts w:ascii="Times New Roman" w:hAnsi="Times New Roman" w:cs="Times New Roman"/>
          <w:sz w:val="26"/>
          <w:szCs w:val="26"/>
        </w:rPr>
        <w:t>о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рганизацию </w:t>
      </w:r>
      <w:r w:rsidR="004C1273" w:rsidRPr="0027181D">
        <w:rPr>
          <w:rFonts w:ascii="Times New Roman" w:hAnsi="Times New Roman" w:cs="Times New Roman"/>
          <w:sz w:val="26"/>
          <w:szCs w:val="26"/>
        </w:rPr>
        <w:t>ШСМ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="007D4672"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с </w:t>
      </w:r>
      <w:r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Полож</w:t>
      </w:r>
      <w:r w:rsidR="0085758E"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ением о школьной службе </w:t>
      </w:r>
      <w:r w:rsidR="004C1273"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медиации</w:t>
      </w:r>
      <w:r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в МАОУ СОШ № 9 города Тюмени с уг</w:t>
      </w:r>
      <w:r w:rsidR="006746DD"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лубленным изучением краеведения</w:t>
      </w:r>
      <w:r w:rsidRPr="002718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</w:t>
      </w:r>
      <w:r w:rsidR="00F204C7" w:rsidRPr="0027181D">
        <w:rPr>
          <w:rFonts w:ascii="Times New Roman" w:hAnsi="Times New Roman" w:cs="Times New Roman"/>
          <w:sz w:val="26"/>
          <w:szCs w:val="26"/>
        </w:rPr>
        <w:t>методическими рекомендациями по орг</w:t>
      </w:r>
      <w:r w:rsidR="0085758E" w:rsidRPr="0027181D">
        <w:rPr>
          <w:rFonts w:ascii="Times New Roman" w:hAnsi="Times New Roman" w:cs="Times New Roman"/>
          <w:sz w:val="26"/>
          <w:szCs w:val="26"/>
        </w:rPr>
        <w:t>анизации</w:t>
      </w:r>
      <w:r w:rsidR="00A93E32" w:rsidRPr="0027181D">
        <w:rPr>
          <w:rFonts w:ascii="Times New Roman" w:hAnsi="Times New Roman" w:cs="Times New Roman"/>
          <w:sz w:val="26"/>
          <w:szCs w:val="26"/>
        </w:rPr>
        <w:t xml:space="preserve"> школьной службы </w:t>
      </w:r>
      <w:r w:rsidR="004C1273" w:rsidRPr="0027181D">
        <w:rPr>
          <w:rFonts w:ascii="Times New Roman" w:hAnsi="Times New Roman" w:cs="Times New Roman"/>
          <w:sz w:val="26"/>
          <w:szCs w:val="26"/>
        </w:rPr>
        <w:t>медиации</w:t>
      </w:r>
      <w:r w:rsidR="00F204C7" w:rsidRPr="0027181D">
        <w:rPr>
          <w:rFonts w:ascii="Times New Roman" w:hAnsi="Times New Roman" w:cs="Times New Roman"/>
          <w:sz w:val="26"/>
          <w:szCs w:val="26"/>
        </w:rPr>
        <w:t xml:space="preserve">, 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планом работы </w:t>
      </w:r>
      <w:r w:rsidR="004C1273" w:rsidRPr="0027181D">
        <w:rPr>
          <w:rFonts w:ascii="Times New Roman" w:hAnsi="Times New Roman" w:cs="Times New Roman"/>
          <w:sz w:val="26"/>
          <w:szCs w:val="26"/>
        </w:rPr>
        <w:t>ШСМ</w:t>
      </w:r>
      <w:r w:rsidR="00255F2E" w:rsidRPr="0027181D">
        <w:rPr>
          <w:rFonts w:ascii="Times New Roman" w:hAnsi="Times New Roman" w:cs="Times New Roman"/>
          <w:sz w:val="26"/>
          <w:szCs w:val="26"/>
        </w:rPr>
        <w:t xml:space="preserve"> на</w:t>
      </w:r>
      <w:r w:rsidR="004E14C0" w:rsidRPr="0027181D">
        <w:rPr>
          <w:rFonts w:ascii="Times New Roman" w:hAnsi="Times New Roman" w:cs="Times New Roman"/>
          <w:sz w:val="26"/>
          <w:szCs w:val="26"/>
        </w:rPr>
        <w:t xml:space="preserve"> 202</w:t>
      </w:r>
      <w:r w:rsidR="00D75C10">
        <w:rPr>
          <w:rFonts w:ascii="Times New Roman" w:hAnsi="Times New Roman" w:cs="Times New Roman"/>
          <w:sz w:val="26"/>
          <w:szCs w:val="26"/>
        </w:rPr>
        <w:t>6-2027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 учебный год;</w:t>
      </w:r>
    </w:p>
    <w:p w14:paraId="22B6A9D1" w14:textId="705E7BDA" w:rsidR="00F204C7" w:rsidRPr="0027181D" w:rsidRDefault="007D4672" w:rsidP="0027181D">
      <w:pPr>
        <w:tabs>
          <w:tab w:val="left" w:pos="110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D81AB6" w:rsidRPr="0027181D">
        <w:rPr>
          <w:rFonts w:ascii="Times New Roman" w:hAnsi="Times New Roman" w:cs="Times New Roman"/>
          <w:sz w:val="26"/>
          <w:szCs w:val="26"/>
        </w:rPr>
        <w:t xml:space="preserve"> </w:t>
      </w:r>
      <w:r w:rsidR="00D75C10">
        <w:rPr>
          <w:rFonts w:ascii="Times New Roman" w:hAnsi="Times New Roman" w:cs="Times New Roman"/>
          <w:sz w:val="26"/>
          <w:szCs w:val="26"/>
        </w:rPr>
        <w:t>п</w:t>
      </w:r>
      <w:r w:rsidRPr="0027181D">
        <w:rPr>
          <w:rFonts w:ascii="Times New Roman" w:hAnsi="Times New Roman" w:cs="Times New Roman"/>
          <w:sz w:val="26"/>
          <w:szCs w:val="26"/>
        </w:rPr>
        <w:t xml:space="preserve">редоставление </w:t>
      </w:r>
      <w:r w:rsidR="00D81AB6" w:rsidRPr="0027181D">
        <w:rPr>
          <w:rFonts w:ascii="Times New Roman" w:hAnsi="Times New Roman" w:cs="Times New Roman"/>
          <w:sz w:val="26"/>
          <w:szCs w:val="26"/>
        </w:rPr>
        <w:t xml:space="preserve">ежеквартального </w:t>
      </w:r>
      <w:r w:rsidR="00255F2E" w:rsidRPr="0027181D">
        <w:rPr>
          <w:rFonts w:ascii="Times New Roman" w:hAnsi="Times New Roman" w:cs="Times New Roman"/>
          <w:sz w:val="26"/>
          <w:szCs w:val="26"/>
        </w:rPr>
        <w:t>отчёта об</w:t>
      </w:r>
      <w:r w:rsidRPr="0027181D">
        <w:rPr>
          <w:rFonts w:ascii="Times New Roman" w:hAnsi="Times New Roman" w:cs="Times New Roman"/>
          <w:sz w:val="26"/>
          <w:szCs w:val="26"/>
        </w:rPr>
        <w:t xml:space="preserve"> организации деятельности </w:t>
      </w:r>
      <w:r w:rsidR="004C1273" w:rsidRPr="0027181D">
        <w:rPr>
          <w:rFonts w:ascii="Times New Roman" w:hAnsi="Times New Roman" w:cs="Times New Roman"/>
          <w:sz w:val="26"/>
          <w:szCs w:val="26"/>
        </w:rPr>
        <w:t>ШСМ</w:t>
      </w:r>
      <w:r w:rsidR="00255F2E" w:rsidRPr="0027181D">
        <w:rPr>
          <w:rFonts w:ascii="Times New Roman" w:hAnsi="Times New Roman" w:cs="Times New Roman"/>
          <w:sz w:val="26"/>
          <w:szCs w:val="26"/>
        </w:rPr>
        <w:t xml:space="preserve"> в</w:t>
      </w:r>
      <w:r w:rsidRPr="0027181D">
        <w:rPr>
          <w:rFonts w:ascii="Times New Roman" w:hAnsi="Times New Roman" w:cs="Times New Roman"/>
          <w:sz w:val="26"/>
          <w:szCs w:val="26"/>
        </w:rPr>
        <w:t xml:space="preserve"> МАУ «Информационно-методический центр» г. Тюмени до 20 числа отчётного месяца;</w:t>
      </w:r>
    </w:p>
    <w:p w14:paraId="549D824D" w14:textId="001EA34F" w:rsidR="007D4672" w:rsidRPr="0027181D" w:rsidRDefault="00F204C7" w:rsidP="0027181D">
      <w:pPr>
        <w:tabs>
          <w:tab w:val="left" w:pos="110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2.3</w:t>
      </w:r>
      <w:r w:rsidR="007D4672" w:rsidRPr="0027181D">
        <w:rPr>
          <w:rFonts w:ascii="Times New Roman" w:hAnsi="Times New Roman" w:cs="Times New Roman"/>
          <w:sz w:val="26"/>
          <w:szCs w:val="26"/>
        </w:rPr>
        <w:t> </w:t>
      </w:r>
      <w:r w:rsidR="00D75C10">
        <w:rPr>
          <w:rFonts w:ascii="Times New Roman" w:hAnsi="Times New Roman" w:cs="Times New Roman"/>
          <w:sz w:val="26"/>
          <w:szCs w:val="26"/>
        </w:rPr>
        <w:t>в</w:t>
      </w:r>
      <w:r w:rsidR="007D4672" w:rsidRPr="0027181D">
        <w:rPr>
          <w:rFonts w:ascii="Times New Roman" w:hAnsi="Times New Roman" w:cs="Times New Roman"/>
          <w:sz w:val="26"/>
          <w:szCs w:val="26"/>
        </w:rPr>
        <w:t>заимодействие со специалистами учреждений системы профилактики безнадзорности и правонарушений несовершеннолетних по организации профилактической работы с обучающимися и их родителями (законными представителями);</w:t>
      </w:r>
    </w:p>
    <w:p w14:paraId="399CB9D6" w14:textId="6A157612" w:rsidR="007D4672" w:rsidRPr="0027181D" w:rsidRDefault="00FE053E" w:rsidP="0027181D">
      <w:pPr>
        <w:tabs>
          <w:tab w:val="left" w:pos="110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2.4</w:t>
      </w:r>
      <w:r w:rsidR="007D4672" w:rsidRPr="0027181D">
        <w:rPr>
          <w:rFonts w:ascii="Times New Roman" w:hAnsi="Times New Roman" w:cs="Times New Roman"/>
          <w:sz w:val="26"/>
          <w:szCs w:val="26"/>
        </w:rPr>
        <w:t> </w:t>
      </w:r>
      <w:r w:rsidR="00D75C10">
        <w:rPr>
          <w:rFonts w:ascii="Times New Roman" w:hAnsi="Times New Roman" w:cs="Times New Roman"/>
          <w:sz w:val="26"/>
          <w:szCs w:val="26"/>
        </w:rPr>
        <w:t>р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азмещение информации о деятельности </w:t>
      </w:r>
      <w:r w:rsidR="004C1273" w:rsidRPr="0027181D">
        <w:rPr>
          <w:rFonts w:ascii="Times New Roman" w:hAnsi="Times New Roman" w:cs="Times New Roman"/>
          <w:sz w:val="26"/>
          <w:szCs w:val="26"/>
        </w:rPr>
        <w:t>ШСМ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 на </w:t>
      </w:r>
      <w:r w:rsidRPr="0027181D">
        <w:rPr>
          <w:rFonts w:ascii="Times New Roman" w:hAnsi="Times New Roman" w:cs="Times New Roman"/>
          <w:sz w:val="26"/>
          <w:szCs w:val="26"/>
        </w:rPr>
        <w:t>информационных ресурсах</w:t>
      </w:r>
      <w:r w:rsidR="007D4672" w:rsidRPr="0027181D">
        <w:rPr>
          <w:rFonts w:ascii="Times New Roman" w:hAnsi="Times New Roman" w:cs="Times New Roman"/>
          <w:sz w:val="26"/>
          <w:szCs w:val="26"/>
        </w:rPr>
        <w:t xml:space="preserve"> общеобразовательного учреждения.</w:t>
      </w:r>
    </w:p>
    <w:p w14:paraId="4C9215DE" w14:textId="13D6B339" w:rsidR="00082D98" w:rsidRPr="0027181D" w:rsidRDefault="00FE053E" w:rsidP="0027181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.Утвердить состав </w:t>
      </w:r>
      <w:r w:rsidR="004C127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ШСМ</w:t>
      </w:r>
      <w:r w:rsidR="004E14C0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202</w:t>
      </w:r>
      <w:r w:rsidR="00D75C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4E14C0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</w:t>
      </w:r>
      <w:r w:rsidR="00D75C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27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учебный год (</w:t>
      </w:r>
      <w:r w:rsidR="006C5B9A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риложение</w:t>
      </w:r>
      <w:r w:rsidR="006746DD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A4E76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приказу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). </w:t>
      </w:r>
    </w:p>
    <w:p w14:paraId="1B5DB84C" w14:textId="02B24F2E" w:rsidR="00FA4E76" w:rsidRPr="0027181D" w:rsidRDefault="00081207" w:rsidP="002718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 w:rsidR="00FA4E76" w:rsidRPr="002718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план </w:t>
      </w:r>
      <w:r w:rsidR="004E14C0" w:rsidRPr="002718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работы </w:t>
      </w:r>
      <w:r w:rsidR="004C127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ШСМ</w:t>
      </w:r>
      <w:r w:rsidR="00896FF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75C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2026</w:t>
      </w:r>
      <w:r w:rsidR="004E14C0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D75C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6746DD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учебный год (</w:t>
      </w:r>
      <w:r w:rsidR="006C5B9A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746DD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риложение 2 </w:t>
      </w:r>
      <w:r w:rsidR="00FA4E76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приказу).</w:t>
      </w:r>
    </w:p>
    <w:p w14:paraId="7573FC7F" w14:textId="0725AA7B" w:rsidR="00082D98" w:rsidRPr="0027181D" w:rsidRDefault="00FA4E76" w:rsidP="002718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082D98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896FF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Заместителю директора </w:t>
      </w:r>
      <w:r w:rsidR="00D75C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Дружининой Н.С.</w:t>
      </w:r>
      <w:r w:rsidR="00365554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A40E6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обеспечить</w:t>
      </w:r>
      <w:r w:rsidR="00896FF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контроль </w:t>
      </w:r>
      <w:r w:rsidR="00F20ED0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организации деятельности</w:t>
      </w:r>
      <w:r w:rsidR="00896FF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C127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ШСМ</w:t>
      </w:r>
      <w:r w:rsidR="00081207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896FF3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7DAA7983" w14:textId="77777777" w:rsidR="00081207" w:rsidRPr="0027181D" w:rsidRDefault="00FA40E6" w:rsidP="0027181D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6</w:t>
      </w:r>
      <w:r w:rsidR="00081207" w:rsidRPr="0027181D">
        <w:rPr>
          <w:rFonts w:ascii="Times New Roman" w:hAnsi="Times New Roman" w:cs="Times New Roman"/>
          <w:sz w:val="26"/>
          <w:szCs w:val="26"/>
        </w:rPr>
        <w:t>. Контроль за исполнением настоящего приказа оставляю за собой.</w:t>
      </w:r>
    </w:p>
    <w:p w14:paraId="10048DA7" w14:textId="77777777" w:rsidR="00F20ED0" w:rsidRPr="0027181D" w:rsidRDefault="00F20ED0" w:rsidP="00081207">
      <w:pPr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19BB0B46" w14:textId="5D97456A" w:rsidR="00F20ED0" w:rsidRPr="0027181D" w:rsidRDefault="00D75C10" w:rsidP="009C7C55">
      <w:pPr>
        <w:pStyle w:val="ConsNormal"/>
        <w:ind w:right="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                                                             О.А. Лекарева</w:t>
      </w:r>
    </w:p>
    <w:p w14:paraId="37AC3A79" w14:textId="77777777" w:rsidR="00F20ED0" w:rsidRPr="0027181D" w:rsidRDefault="00F20ED0" w:rsidP="00F20ED0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54BF6B7" w14:textId="77777777" w:rsidR="00F20ED0" w:rsidRPr="0027181D" w:rsidRDefault="00F20ED0" w:rsidP="00F20ED0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E44C49D" w14:textId="77777777" w:rsidR="00F20ED0" w:rsidRPr="0027181D" w:rsidRDefault="00F20ED0" w:rsidP="00F20ED0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2A418A03" w14:textId="77777777" w:rsidR="00B543F3" w:rsidRPr="0027181D" w:rsidRDefault="00B543F3" w:rsidP="00896FF3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F58512F" w14:textId="77777777" w:rsidR="00AB138B" w:rsidRPr="0027181D" w:rsidRDefault="00AB138B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052854E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32114BA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60E1DC9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7E16012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33AECF4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DB020FB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DD6F6CE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904D5CD" w14:textId="77777777" w:rsidR="00D15965" w:rsidRPr="0027181D" w:rsidRDefault="00D1596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  <w:sectPr w:rsidR="00D15965" w:rsidRPr="0027181D" w:rsidSect="0027181D">
          <w:pgSz w:w="11910" w:h="16840"/>
          <w:pgMar w:top="1134" w:right="1134" w:bottom="1134" w:left="1701" w:header="720" w:footer="720" w:gutter="0"/>
          <w:cols w:space="720"/>
          <w:docGrid w:linePitch="299"/>
        </w:sectPr>
      </w:pPr>
    </w:p>
    <w:p w14:paraId="01B14943" w14:textId="4E8A2DC2" w:rsidR="00D15965" w:rsidRPr="0027181D" w:rsidRDefault="00D15965" w:rsidP="00B842C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15965" w:rsidRPr="0027181D" w:rsidSect="00D75C10">
      <w:pgSz w:w="16838" w:h="11906" w:orient="landscape"/>
      <w:pgMar w:top="1134" w:right="1134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" w15:restartNumberingAfterBreak="0">
    <w:nsid w:val="0053208E"/>
    <w:multiLevelType w:val="multilevel"/>
    <w:tmpl w:val="0053208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6"/>
        <w:szCs w:val="26"/>
      </w:rPr>
    </w:lvl>
  </w:abstractNum>
  <w:abstractNum w:abstractNumId="3" w15:restartNumberingAfterBreak="0">
    <w:nsid w:val="2E301C97"/>
    <w:multiLevelType w:val="hybridMultilevel"/>
    <w:tmpl w:val="F65E385A"/>
    <w:lvl w:ilvl="0" w:tplc="A4B68774">
      <w:start w:val="1"/>
      <w:numFmt w:val="decimal"/>
      <w:lvlText w:val="%1."/>
      <w:lvlJc w:val="left"/>
      <w:pPr>
        <w:ind w:left="46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2" w:hanging="360"/>
      </w:pPr>
    </w:lvl>
    <w:lvl w:ilvl="2" w:tplc="0419001B" w:tentative="1">
      <w:start w:val="1"/>
      <w:numFmt w:val="lowerRoman"/>
      <w:lvlText w:val="%3."/>
      <w:lvlJc w:val="right"/>
      <w:pPr>
        <w:ind w:left="6132" w:hanging="180"/>
      </w:pPr>
    </w:lvl>
    <w:lvl w:ilvl="3" w:tplc="0419000F" w:tentative="1">
      <w:start w:val="1"/>
      <w:numFmt w:val="decimal"/>
      <w:lvlText w:val="%4."/>
      <w:lvlJc w:val="left"/>
      <w:pPr>
        <w:ind w:left="6852" w:hanging="360"/>
      </w:pPr>
    </w:lvl>
    <w:lvl w:ilvl="4" w:tplc="04190019" w:tentative="1">
      <w:start w:val="1"/>
      <w:numFmt w:val="lowerLetter"/>
      <w:lvlText w:val="%5."/>
      <w:lvlJc w:val="left"/>
      <w:pPr>
        <w:ind w:left="7572" w:hanging="360"/>
      </w:pPr>
    </w:lvl>
    <w:lvl w:ilvl="5" w:tplc="0419001B" w:tentative="1">
      <w:start w:val="1"/>
      <w:numFmt w:val="lowerRoman"/>
      <w:lvlText w:val="%6."/>
      <w:lvlJc w:val="right"/>
      <w:pPr>
        <w:ind w:left="8292" w:hanging="180"/>
      </w:pPr>
    </w:lvl>
    <w:lvl w:ilvl="6" w:tplc="0419000F" w:tentative="1">
      <w:start w:val="1"/>
      <w:numFmt w:val="decimal"/>
      <w:lvlText w:val="%7."/>
      <w:lvlJc w:val="left"/>
      <w:pPr>
        <w:ind w:left="9012" w:hanging="360"/>
      </w:pPr>
    </w:lvl>
    <w:lvl w:ilvl="7" w:tplc="04190019" w:tentative="1">
      <w:start w:val="1"/>
      <w:numFmt w:val="lowerLetter"/>
      <w:lvlText w:val="%8."/>
      <w:lvlJc w:val="left"/>
      <w:pPr>
        <w:ind w:left="9732" w:hanging="360"/>
      </w:pPr>
    </w:lvl>
    <w:lvl w:ilvl="8" w:tplc="0419001B" w:tentative="1">
      <w:start w:val="1"/>
      <w:numFmt w:val="lowerRoman"/>
      <w:lvlText w:val="%9."/>
      <w:lvlJc w:val="right"/>
      <w:pPr>
        <w:ind w:left="10452" w:hanging="180"/>
      </w:pPr>
    </w:lvl>
  </w:abstractNum>
  <w:abstractNum w:abstractNumId="4" w15:restartNumberingAfterBreak="0">
    <w:nsid w:val="59ADCABA"/>
    <w:multiLevelType w:val="multilevel"/>
    <w:tmpl w:val="59ADCABA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" w15:restartNumberingAfterBreak="0">
    <w:nsid w:val="67654C17"/>
    <w:multiLevelType w:val="hybridMultilevel"/>
    <w:tmpl w:val="3DDA22DC"/>
    <w:lvl w:ilvl="0" w:tplc="97B8DBFA">
      <w:numFmt w:val="bullet"/>
      <w:lvlText w:val="-"/>
      <w:lvlJc w:val="left"/>
      <w:pPr>
        <w:ind w:left="21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5EB94C">
      <w:numFmt w:val="bullet"/>
      <w:lvlText w:val="•"/>
      <w:lvlJc w:val="left"/>
      <w:pPr>
        <w:ind w:left="1693" w:hanging="293"/>
      </w:pPr>
      <w:rPr>
        <w:rFonts w:hint="default"/>
        <w:lang w:val="ru-RU" w:eastAsia="en-US" w:bidi="ar-SA"/>
      </w:rPr>
    </w:lvl>
    <w:lvl w:ilvl="2" w:tplc="14708414">
      <w:numFmt w:val="bullet"/>
      <w:lvlText w:val="•"/>
      <w:lvlJc w:val="left"/>
      <w:pPr>
        <w:ind w:left="3167" w:hanging="293"/>
      </w:pPr>
      <w:rPr>
        <w:rFonts w:hint="default"/>
        <w:lang w:val="ru-RU" w:eastAsia="en-US" w:bidi="ar-SA"/>
      </w:rPr>
    </w:lvl>
    <w:lvl w:ilvl="3" w:tplc="63BEC554">
      <w:numFmt w:val="bullet"/>
      <w:lvlText w:val="•"/>
      <w:lvlJc w:val="left"/>
      <w:pPr>
        <w:ind w:left="4641" w:hanging="293"/>
      </w:pPr>
      <w:rPr>
        <w:rFonts w:hint="default"/>
        <w:lang w:val="ru-RU" w:eastAsia="en-US" w:bidi="ar-SA"/>
      </w:rPr>
    </w:lvl>
    <w:lvl w:ilvl="4" w:tplc="B5C009F2">
      <w:numFmt w:val="bullet"/>
      <w:lvlText w:val="•"/>
      <w:lvlJc w:val="left"/>
      <w:pPr>
        <w:ind w:left="6115" w:hanging="293"/>
      </w:pPr>
      <w:rPr>
        <w:rFonts w:hint="default"/>
        <w:lang w:val="ru-RU" w:eastAsia="en-US" w:bidi="ar-SA"/>
      </w:rPr>
    </w:lvl>
    <w:lvl w:ilvl="5" w:tplc="E93C3BF6">
      <w:numFmt w:val="bullet"/>
      <w:lvlText w:val="•"/>
      <w:lvlJc w:val="left"/>
      <w:pPr>
        <w:ind w:left="7589" w:hanging="293"/>
      </w:pPr>
      <w:rPr>
        <w:rFonts w:hint="default"/>
        <w:lang w:val="ru-RU" w:eastAsia="en-US" w:bidi="ar-SA"/>
      </w:rPr>
    </w:lvl>
    <w:lvl w:ilvl="6" w:tplc="A75843EE">
      <w:numFmt w:val="bullet"/>
      <w:lvlText w:val="•"/>
      <w:lvlJc w:val="left"/>
      <w:pPr>
        <w:ind w:left="9063" w:hanging="293"/>
      </w:pPr>
      <w:rPr>
        <w:rFonts w:hint="default"/>
        <w:lang w:val="ru-RU" w:eastAsia="en-US" w:bidi="ar-SA"/>
      </w:rPr>
    </w:lvl>
    <w:lvl w:ilvl="7" w:tplc="72B280C8">
      <w:numFmt w:val="bullet"/>
      <w:lvlText w:val="•"/>
      <w:lvlJc w:val="left"/>
      <w:pPr>
        <w:ind w:left="10536" w:hanging="293"/>
      </w:pPr>
      <w:rPr>
        <w:rFonts w:hint="default"/>
        <w:lang w:val="ru-RU" w:eastAsia="en-US" w:bidi="ar-SA"/>
      </w:rPr>
    </w:lvl>
    <w:lvl w:ilvl="8" w:tplc="05C48170">
      <w:numFmt w:val="bullet"/>
      <w:lvlText w:val="•"/>
      <w:lvlJc w:val="left"/>
      <w:pPr>
        <w:ind w:left="12010" w:hanging="29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2"/>
    <w:lvlOverride w:ilvl="0">
      <w:startOverride w:val="3"/>
    </w:lvlOverride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8C"/>
    <w:rsid w:val="0001744C"/>
    <w:rsid w:val="00081207"/>
    <w:rsid w:val="00082D98"/>
    <w:rsid w:val="000A1C3B"/>
    <w:rsid w:val="001772AD"/>
    <w:rsid w:val="00186FA9"/>
    <w:rsid w:val="00194C5D"/>
    <w:rsid w:val="00255F2E"/>
    <w:rsid w:val="0027181D"/>
    <w:rsid w:val="00283A95"/>
    <w:rsid w:val="00365554"/>
    <w:rsid w:val="003F37E7"/>
    <w:rsid w:val="004759C3"/>
    <w:rsid w:val="004C1273"/>
    <w:rsid w:val="004D162D"/>
    <w:rsid w:val="004E14C0"/>
    <w:rsid w:val="00515BC2"/>
    <w:rsid w:val="00541668"/>
    <w:rsid w:val="00563849"/>
    <w:rsid w:val="00590263"/>
    <w:rsid w:val="005D634B"/>
    <w:rsid w:val="00657B5B"/>
    <w:rsid w:val="006746DD"/>
    <w:rsid w:val="006C5B9A"/>
    <w:rsid w:val="006C7B8C"/>
    <w:rsid w:val="00704553"/>
    <w:rsid w:val="007420CA"/>
    <w:rsid w:val="007557CA"/>
    <w:rsid w:val="007814A5"/>
    <w:rsid w:val="007D4672"/>
    <w:rsid w:val="007E1659"/>
    <w:rsid w:val="007F6447"/>
    <w:rsid w:val="00817821"/>
    <w:rsid w:val="008561EC"/>
    <w:rsid w:val="0085758E"/>
    <w:rsid w:val="0087391A"/>
    <w:rsid w:val="00896FF3"/>
    <w:rsid w:val="008C388F"/>
    <w:rsid w:val="008F37DA"/>
    <w:rsid w:val="00963719"/>
    <w:rsid w:val="0097661F"/>
    <w:rsid w:val="00996883"/>
    <w:rsid w:val="009A12F8"/>
    <w:rsid w:val="009A6B5B"/>
    <w:rsid w:val="009C7C55"/>
    <w:rsid w:val="00A558B6"/>
    <w:rsid w:val="00A77DAF"/>
    <w:rsid w:val="00A93E32"/>
    <w:rsid w:val="00AB138B"/>
    <w:rsid w:val="00AF748B"/>
    <w:rsid w:val="00B03CA9"/>
    <w:rsid w:val="00B20E8C"/>
    <w:rsid w:val="00B21BC5"/>
    <w:rsid w:val="00B43DC3"/>
    <w:rsid w:val="00B543F3"/>
    <w:rsid w:val="00B802AA"/>
    <w:rsid w:val="00B842CC"/>
    <w:rsid w:val="00B86084"/>
    <w:rsid w:val="00BA0C6A"/>
    <w:rsid w:val="00BD1551"/>
    <w:rsid w:val="00BD37A8"/>
    <w:rsid w:val="00C25B8A"/>
    <w:rsid w:val="00C312C7"/>
    <w:rsid w:val="00C41521"/>
    <w:rsid w:val="00C901E0"/>
    <w:rsid w:val="00CA2B37"/>
    <w:rsid w:val="00CC0801"/>
    <w:rsid w:val="00CF283F"/>
    <w:rsid w:val="00D15965"/>
    <w:rsid w:val="00D75C10"/>
    <w:rsid w:val="00D819DD"/>
    <w:rsid w:val="00D81AB6"/>
    <w:rsid w:val="00DB5F44"/>
    <w:rsid w:val="00DF2548"/>
    <w:rsid w:val="00DF595E"/>
    <w:rsid w:val="00E01097"/>
    <w:rsid w:val="00E52FB5"/>
    <w:rsid w:val="00EA0E27"/>
    <w:rsid w:val="00EA490B"/>
    <w:rsid w:val="00F204C7"/>
    <w:rsid w:val="00F20ED0"/>
    <w:rsid w:val="00F21576"/>
    <w:rsid w:val="00F42D76"/>
    <w:rsid w:val="00FA1B44"/>
    <w:rsid w:val="00FA40E6"/>
    <w:rsid w:val="00FA4E76"/>
    <w:rsid w:val="00FA5D03"/>
    <w:rsid w:val="00FB5A4A"/>
    <w:rsid w:val="00FC6125"/>
    <w:rsid w:val="00FD67AF"/>
    <w:rsid w:val="00FE053E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C8A5"/>
  <w15:docId w15:val="{F78B07A4-B964-404F-83FE-C7129F56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16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rsid w:val="0008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8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46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20ED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0A1C3B"/>
    <w:rPr>
      <w:color w:val="0000FF"/>
      <w:u w:val="single"/>
    </w:rPr>
  </w:style>
  <w:style w:type="paragraph" w:customStyle="1" w:styleId="Standard">
    <w:name w:val="Standard"/>
    <w:rsid w:val="000A1C3B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A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1C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010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6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А. Кашапова</dc:creator>
  <cp:lastModifiedBy>Ематина Анастасия Вадимовна</cp:lastModifiedBy>
  <cp:revision>4</cp:revision>
  <cp:lastPrinted>2025-11-27T09:32:00Z</cp:lastPrinted>
  <dcterms:created xsi:type="dcterms:W3CDTF">2026-09-14T04:30:00Z</dcterms:created>
  <dcterms:modified xsi:type="dcterms:W3CDTF">2026-09-28T09:06:00Z</dcterms:modified>
</cp:coreProperties>
</file>